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3042-96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02 июня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Ханты-Мансийского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Алимпашаева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Марата </w:t>
      </w:r>
      <w:r>
        <w:rPr>
          <w:rFonts w:ascii="Times New Roman" w:eastAsia="Times New Roman" w:hAnsi="Times New Roman" w:cs="Times New Roman"/>
          <w:sz w:val="28"/>
          <w:szCs w:val="28"/>
        </w:rPr>
        <w:t>Садрутдиновича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0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28.01.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eastAsia="Times New Roman" w:hAnsi="Times New Roman" w:cs="Times New Roman"/>
          <w:sz w:val="28"/>
          <w:szCs w:val="28"/>
        </w:rPr>
        <w:t>Назаргалеева-30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квартира-48 </w:t>
      </w:r>
      <w:r>
        <w:rPr>
          <w:rFonts w:ascii="Times New Roman" w:eastAsia="Times New Roman" w:hAnsi="Times New Roman" w:cs="Times New Roman"/>
          <w:sz w:val="28"/>
          <w:szCs w:val="28"/>
        </w:rPr>
        <w:t>Алимпашаев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течение шестидесяти дней со дня вступления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постановлению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1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.00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ст.12.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Алимпашаев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(СМС-извещение получено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.05.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 )</w:t>
      </w:r>
      <w:r>
        <w:rPr>
          <w:rFonts w:ascii="Times New Roman" w:eastAsia="Times New Roman" w:hAnsi="Times New Roman" w:cs="Times New Roman"/>
          <w:sz w:val="28"/>
          <w:szCs w:val="28"/>
        </w:rPr>
        <w:t>, 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Алимпашаев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Алимпашаев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Алимпашаев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1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Алимпашаева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М.С.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Алимпашаева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Марата </w:t>
      </w:r>
      <w:r>
        <w:rPr>
          <w:rFonts w:ascii="Times New Roman" w:eastAsia="Times New Roman" w:hAnsi="Times New Roman" w:cs="Times New Roman"/>
          <w:sz w:val="28"/>
          <w:szCs w:val="28"/>
        </w:rPr>
        <w:t>Садрутдиновича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три тысячи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Алимпашаев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М.С.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 40102810245370000007,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ОКЦ № 8 УГУ Банка России //УФК по ХМАО-Югре г. Ханты-Мансийск/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512620185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номер дела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4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ст.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3171957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0rplc-10">
    <w:name w:val="cat-UserDefined grp-30 rplc-10"/>
    <w:basedOn w:val="DefaultParagraphFont"/>
  </w:style>
  <w:style w:type="character" w:customStyle="1" w:styleId="cat-UserDefinedgrp-31rplc-18">
    <w:name w:val="cat-UserDefined grp-31 rplc-18"/>
    <w:basedOn w:val="DefaultParagraphFont"/>
  </w:style>
  <w:style w:type="character" w:customStyle="1" w:styleId="cat-UserDefinedgrp-31rplc-26">
    <w:name w:val="cat-UserDefined grp-31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14F73-64A3-4FCA-81C9-620AEAD73E4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